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D128C" w14:textId="62ABF6DE" w:rsidR="008639FC" w:rsidRDefault="008639FC" w:rsidP="00C25131">
      <w:pPr>
        <w:tabs>
          <w:tab w:val="left" w:pos="7513"/>
        </w:tabs>
        <w:rPr>
          <w:rFonts w:ascii="Cambria" w:hAnsi="Cambria" w:cs="Tahoma"/>
          <w:noProof/>
          <w:sz w:val="22"/>
          <w:szCs w:val="22"/>
        </w:rPr>
      </w:pPr>
      <w:r>
        <w:rPr>
          <w:rFonts w:ascii="Cambria" w:hAnsi="Cambri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2A852D" wp14:editId="05F912AB">
                <wp:simplePos x="0" y="0"/>
                <wp:positionH relativeFrom="column">
                  <wp:posOffset>-135890</wp:posOffset>
                </wp:positionH>
                <wp:positionV relativeFrom="paragraph">
                  <wp:posOffset>-391160</wp:posOffset>
                </wp:positionV>
                <wp:extent cx="6553200" cy="14097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38F7C" w14:textId="533DD78D" w:rsidR="008639FC" w:rsidRDefault="008639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8327E6" wp14:editId="27E47407">
                                  <wp:extent cx="6413500" cy="1282700"/>
                                  <wp:effectExtent l="0" t="0" r="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fik 1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3500" cy="128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A852D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-10.7pt;margin-top:-30.8pt;width:516pt;height:11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" fillcolor="white [3201]" stroked="f" strokeweight=".5pt">
                <v:textbox>
                  <w:txbxContent>
                    <w:p w14:paraId="69438F7C" w14:textId="533DD78D" w:rsidR="008639FC" w:rsidRDefault="008639FC">
                      <w:r>
                        <w:rPr>
                          <w:noProof/>
                        </w:rPr>
                        <w:drawing>
                          <wp:inline distT="0" distB="0" distL="0" distR="0" wp14:anchorId="068327E6" wp14:editId="27E47407">
                            <wp:extent cx="6413500" cy="1282700"/>
                            <wp:effectExtent l="0" t="0" r="0" b="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fik 1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3500" cy="128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360593" w14:textId="1780A129" w:rsidR="008639FC" w:rsidRDefault="008639FC" w:rsidP="00C25131">
      <w:pPr>
        <w:tabs>
          <w:tab w:val="left" w:pos="7513"/>
        </w:tabs>
        <w:rPr>
          <w:rFonts w:ascii="Cambria" w:hAnsi="Cambria" w:cs="Tahoma"/>
          <w:noProof/>
          <w:sz w:val="22"/>
          <w:szCs w:val="22"/>
        </w:rPr>
      </w:pPr>
    </w:p>
    <w:p w14:paraId="3CB363AF" w14:textId="4903F67B" w:rsidR="008639FC" w:rsidRDefault="008639FC" w:rsidP="00C25131">
      <w:pPr>
        <w:tabs>
          <w:tab w:val="left" w:pos="7513"/>
        </w:tabs>
        <w:rPr>
          <w:rFonts w:ascii="Cambria" w:hAnsi="Cambria" w:cs="Tahoma"/>
          <w:noProof/>
          <w:sz w:val="22"/>
          <w:szCs w:val="22"/>
        </w:rPr>
      </w:pPr>
    </w:p>
    <w:p w14:paraId="4732108E" w14:textId="0775B6A3" w:rsidR="008639FC" w:rsidRPr="00C25131" w:rsidRDefault="008639FC" w:rsidP="00C25131">
      <w:pPr>
        <w:tabs>
          <w:tab w:val="left" w:pos="7513"/>
        </w:tabs>
        <w:rPr>
          <w:rFonts w:ascii="Cambria" w:hAnsi="Cambria" w:cs="Tahoma"/>
          <w:sz w:val="22"/>
          <w:szCs w:val="22"/>
        </w:rPr>
      </w:pPr>
    </w:p>
    <w:p w14:paraId="7B0D8C06" w14:textId="6D7B9132" w:rsidR="00B04599" w:rsidRPr="00B04599" w:rsidRDefault="00B04599" w:rsidP="00204FB3">
      <w:pPr>
        <w:ind w:left="-567" w:firstLine="283"/>
        <w:jc w:val="center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b/>
          <w:bCs/>
          <w:sz w:val="28"/>
          <w:szCs w:val="28"/>
        </w:rPr>
        <w:t xml:space="preserve">                                           </w:t>
      </w:r>
    </w:p>
    <w:p w14:paraId="3DB387C9" w14:textId="49EC3207" w:rsidR="008639FC" w:rsidRDefault="008639FC" w:rsidP="000C770C">
      <w:pPr>
        <w:jc w:val="both"/>
        <w:rPr>
          <w:rFonts w:cs="Arial"/>
          <w:szCs w:val="24"/>
        </w:rPr>
      </w:pPr>
      <w:r>
        <w:rPr>
          <w:rFonts w:ascii="CDU Kievit Tab" w:hAnsi="CDU Kievit Tab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3DB406" wp14:editId="549BCD46">
                <wp:simplePos x="0" y="0"/>
                <wp:positionH relativeFrom="column">
                  <wp:posOffset>4311650</wp:posOffset>
                </wp:positionH>
                <wp:positionV relativeFrom="paragraph">
                  <wp:posOffset>150495</wp:posOffset>
                </wp:positionV>
                <wp:extent cx="1905000" cy="1276350"/>
                <wp:effectExtent l="0" t="0" r="0" b="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A3116" w14:textId="77777777" w:rsidR="00B04599" w:rsidRPr="00C25131" w:rsidRDefault="00B04599" w:rsidP="00B04599">
                            <w:pPr>
                              <w:jc w:val="right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2513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Vorsitzender:</w:t>
                            </w:r>
                          </w:p>
                          <w:p w14:paraId="6CA9DF59" w14:textId="77777777" w:rsidR="00B04599" w:rsidRPr="00C25131" w:rsidRDefault="00B04599" w:rsidP="00B04599">
                            <w:pPr>
                              <w:jc w:val="right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5131">
                              <w:rPr>
                                <w:rFonts w:cs="Arial"/>
                                <w:sz w:val="18"/>
                                <w:szCs w:val="18"/>
                              </w:rPr>
                              <w:t>Dirk Aufderheide</w:t>
                            </w:r>
                          </w:p>
                          <w:p w14:paraId="4BEA48AD" w14:textId="77777777" w:rsidR="00B04599" w:rsidRPr="00C25131" w:rsidRDefault="00B04599" w:rsidP="00B04599">
                            <w:pPr>
                              <w:jc w:val="right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5131">
                              <w:rPr>
                                <w:rFonts w:cs="Arial"/>
                                <w:sz w:val="18"/>
                                <w:szCs w:val="18"/>
                              </w:rPr>
                              <w:t>Schulweg 19</w:t>
                            </w:r>
                          </w:p>
                          <w:p w14:paraId="75F2EBB0" w14:textId="77777777" w:rsidR="00B04599" w:rsidRPr="00C25131" w:rsidRDefault="00B04599" w:rsidP="00B04599">
                            <w:pPr>
                              <w:jc w:val="right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5131">
                              <w:rPr>
                                <w:rFonts w:cs="Arial"/>
                                <w:sz w:val="18"/>
                                <w:szCs w:val="18"/>
                              </w:rPr>
                              <w:t>59320 Ennigerloh</w:t>
                            </w:r>
                          </w:p>
                          <w:p w14:paraId="0348ACC9" w14:textId="77777777" w:rsidR="00B04599" w:rsidRPr="00C25131" w:rsidRDefault="00B04599" w:rsidP="00B04599">
                            <w:pPr>
                              <w:jc w:val="right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5131">
                              <w:rPr>
                                <w:rFonts w:cs="Arial"/>
                                <w:sz w:val="18"/>
                                <w:szCs w:val="18"/>
                              </w:rPr>
                              <w:t>Tel.: 0179/4946653</w:t>
                            </w:r>
                          </w:p>
                          <w:p w14:paraId="16195996" w14:textId="77777777" w:rsidR="00B04599" w:rsidRPr="00C25131" w:rsidRDefault="00C544D9" w:rsidP="00B04599">
                            <w:pPr>
                              <w:jc w:val="right"/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25131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eM</w:t>
                            </w:r>
                            <w:r w:rsidR="00B04599" w:rsidRPr="00C25131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ail: d.aufderheide@drubbelbote.de</w:t>
                            </w:r>
                          </w:p>
                          <w:p w14:paraId="658E9CAB" w14:textId="77777777" w:rsidR="00B04599" w:rsidRPr="00C25131" w:rsidRDefault="00B04599" w:rsidP="00B04599">
                            <w:pPr>
                              <w:jc w:val="right"/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25131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www.drubbel-cdu.de</w:t>
                            </w:r>
                          </w:p>
                          <w:p w14:paraId="2B1D4069" w14:textId="77777777" w:rsidR="00B04599" w:rsidRPr="000A6534" w:rsidRDefault="00B04599" w:rsidP="00B04599">
                            <w:pPr>
                              <w:jc w:val="right"/>
                              <w:rPr>
                                <w:rFonts w:ascii="Cambria" w:hAnsi="Cambria" w:cs="Arial"/>
                                <w:sz w:val="20"/>
                                <w:szCs w:val="22"/>
                                <w:lang w:val="en-US"/>
                              </w:rPr>
                            </w:pPr>
                          </w:p>
                          <w:p w14:paraId="1C3CD264" w14:textId="77777777" w:rsidR="00B04599" w:rsidRPr="000A6534" w:rsidRDefault="00B04599" w:rsidP="00B04599">
                            <w:pPr>
                              <w:jc w:val="right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DB406" id="Text Box 21" o:spid="_x0000_s1027" type="#_x0000_t202" style="position:absolute;left:0;text-align:left;margin-left:339.5pt;margin-top:11.85pt;width:150pt;height:10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" filled="f" stroked="f">
                <v:path arrowok="t"/>
                <v:textbox>
                  <w:txbxContent>
                    <w:p w14:paraId="0B2A3116" w14:textId="77777777" w:rsidR="00B04599" w:rsidRPr="00C25131" w:rsidRDefault="00B04599" w:rsidP="00B04599">
                      <w:pPr>
                        <w:jc w:val="right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C25131">
                        <w:rPr>
                          <w:rFonts w:cs="Arial"/>
                          <w:b/>
                          <w:sz w:val="18"/>
                          <w:szCs w:val="18"/>
                        </w:rPr>
                        <w:t>Vorsitzender:</w:t>
                      </w:r>
                    </w:p>
                    <w:p w14:paraId="6CA9DF59" w14:textId="77777777" w:rsidR="00B04599" w:rsidRPr="00C25131" w:rsidRDefault="00B04599" w:rsidP="00B04599">
                      <w:pPr>
                        <w:jc w:val="right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5131">
                        <w:rPr>
                          <w:rFonts w:cs="Arial"/>
                          <w:sz w:val="18"/>
                          <w:szCs w:val="18"/>
                        </w:rPr>
                        <w:t>Dirk Aufderheide</w:t>
                      </w:r>
                    </w:p>
                    <w:p w14:paraId="4BEA48AD" w14:textId="77777777" w:rsidR="00B04599" w:rsidRPr="00C25131" w:rsidRDefault="00B04599" w:rsidP="00B04599">
                      <w:pPr>
                        <w:jc w:val="right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5131">
                        <w:rPr>
                          <w:rFonts w:cs="Arial"/>
                          <w:sz w:val="18"/>
                          <w:szCs w:val="18"/>
                        </w:rPr>
                        <w:t>Schulweg 19</w:t>
                      </w:r>
                    </w:p>
                    <w:p w14:paraId="75F2EBB0" w14:textId="77777777" w:rsidR="00B04599" w:rsidRPr="00C25131" w:rsidRDefault="00B04599" w:rsidP="00B04599">
                      <w:pPr>
                        <w:jc w:val="right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5131">
                        <w:rPr>
                          <w:rFonts w:cs="Arial"/>
                          <w:sz w:val="18"/>
                          <w:szCs w:val="18"/>
                        </w:rPr>
                        <w:t>59320 Ennigerloh</w:t>
                      </w:r>
                    </w:p>
                    <w:p w14:paraId="0348ACC9" w14:textId="77777777" w:rsidR="00B04599" w:rsidRPr="00C25131" w:rsidRDefault="00B04599" w:rsidP="00B04599">
                      <w:pPr>
                        <w:jc w:val="right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5131">
                        <w:rPr>
                          <w:rFonts w:cs="Arial"/>
                          <w:sz w:val="18"/>
                          <w:szCs w:val="18"/>
                        </w:rPr>
                        <w:t>Tel.: 0179/4946653</w:t>
                      </w:r>
                    </w:p>
                    <w:p w14:paraId="16195996" w14:textId="77777777" w:rsidR="00B04599" w:rsidRPr="00C25131" w:rsidRDefault="00C544D9" w:rsidP="00B04599">
                      <w:pPr>
                        <w:jc w:val="right"/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</w:pPr>
                      <w:r w:rsidRPr="00C25131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eM</w:t>
                      </w:r>
                      <w:r w:rsidR="00B04599" w:rsidRPr="00C25131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ail: d.aufderheide@drubbelbote.de</w:t>
                      </w:r>
                    </w:p>
                    <w:p w14:paraId="658E9CAB" w14:textId="77777777" w:rsidR="00B04599" w:rsidRPr="00C25131" w:rsidRDefault="00B04599" w:rsidP="00B04599">
                      <w:pPr>
                        <w:jc w:val="right"/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</w:pPr>
                      <w:r w:rsidRPr="00C25131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www.drubbel-cdu.de</w:t>
                      </w:r>
                    </w:p>
                    <w:p w14:paraId="2B1D4069" w14:textId="77777777" w:rsidR="00B04599" w:rsidRPr="000A6534" w:rsidRDefault="00B04599" w:rsidP="00B04599">
                      <w:pPr>
                        <w:jc w:val="right"/>
                        <w:rPr>
                          <w:rFonts w:ascii="Cambria" w:hAnsi="Cambria" w:cs="Arial"/>
                          <w:sz w:val="20"/>
                          <w:szCs w:val="22"/>
                          <w:lang w:val="en-US"/>
                        </w:rPr>
                      </w:pPr>
                    </w:p>
                    <w:p w14:paraId="1C3CD264" w14:textId="77777777" w:rsidR="00B04599" w:rsidRPr="000A6534" w:rsidRDefault="00B04599" w:rsidP="00B04599">
                      <w:pPr>
                        <w:jc w:val="right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5953AA" w14:textId="77777777" w:rsidR="008639FC" w:rsidRDefault="008639FC" w:rsidP="000C770C">
      <w:pPr>
        <w:jc w:val="both"/>
        <w:rPr>
          <w:rFonts w:cs="Arial"/>
          <w:szCs w:val="24"/>
        </w:rPr>
      </w:pPr>
    </w:p>
    <w:p w14:paraId="2275832D" w14:textId="77777777" w:rsidR="008639FC" w:rsidRDefault="008639FC" w:rsidP="000C770C">
      <w:pPr>
        <w:jc w:val="both"/>
        <w:rPr>
          <w:rFonts w:cs="Arial"/>
          <w:szCs w:val="24"/>
        </w:rPr>
      </w:pPr>
    </w:p>
    <w:p w14:paraId="51C1BDD0" w14:textId="2AEB5DAD" w:rsidR="00FC5484" w:rsidRDefault="006B0E2C" w:rsidP="00204FB3">
      <w:pPr>
        <w:ind w:left="-142"/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834A9C" w:rsidRPr="008122D7">
        <w:rPr>
          <w:rFonts w:cs="Arial"/>
          <w:szCs w:val="24"/>
        </w:rPr>
        <w:t>n</w:t>
      </w:r>
      <w:r w:rsidR="00FC5484">
        <w:rPr>
          <w:rFonts w:cs="Arial"/>
          <w:szCs w:val="24"/>
        </w:rPr>
        <w:t xml:space="preserve"> </w:t>
      </w:r>
      <w:r w:rsidR="00B1676B">
        <w:rPr>
          <w:rFonts w:cs="Arial"/>
          <w:szCs w:val="24"/>
        </w:rPr>
        <w:t>alle</w:t>
      </w:r>
      <w:r w:rsidR="00FC5484">
        <w:rPr>
          <w:rFonts w:cs="Arial"/>
          <w:szCs w:val="24"/>
        </w:rPr>
        <w:t xml:space="preserve"> Mitglieder de</w:t>
      </w:r>
      <w:r w:rsidR="00B1676B">
        <w:rPr>
          <w:rFonts w:cs="Arial"/>
          <w:szCs w:val="24"/>
        </w:rPr>
        <w:t>r</w:t>
      </w:r>
    </w:p>
    <w:p w14:paraId="109BA351" w14:textId="77777777" w:rsidR="00B1676B" w:rsidRDefault="00FC5484" w:rsidP="00204FB3">
      <w:pPr>
        <w:ind w:left="-142"/>
        <w:jc w:val="both"/>
        <w:rPr>
          <w:rFonts w:cs="Arial"/>
          <w:szCs w:val="24"/>
        </w:rPr>
      </w:pPr>
      <w:r>
        <w:rPr>
          <w:rFonts w:cs="Arial"/>
          <w:szCs w:val="24"/>
        </w:rPr>
        <w:t>CDU</w:t>
      </w:r>
      <w:r w:rsidR="00B1676B">
        <w:rPr>
          <w:rFonts w:cs="Arial"/>
          <w:szCs w:val="24"/>
        </w:rPr>
        <w:t xml:space="preserve"> und der Vereinigungen</w:t>
      </w:r>
    </w:p>
    <w:p w14:paraId="3DD50A3B" w14:textId="77777777" w:rsidR="00B102FA" w:rsidRDefault="00B1676B" w:rsidP="00204FB3">
      <w:pPr>
        <w:ind w:left="-142"/>
        <w:jc w:val="both"/>
        <w:rPr>
          <w:rFonts w:cs="Arial"/>
          <w:szCs w:val="24"/>
        </w:rPr>
      </w:pPr>
      <w:r>
        <w:rPr>
          <w:rFonts w:cs="Arial"/>
          <w:szCs w:val="24"/>
        </w:rPr>
        <w:t>in</w:t>
      </w:r>
      <w:r w:rsidR="00FC5484">
        <w:rPr>
          <w:rFonts w:cs="Arial"/>
          <w:szCs w:val="24"/>
        </w:rPr>
        <w:t xml:space="preserve"> Ennigerloh</w:t>
      </w:r>
      <w:r w:rsidR="008122D7">
        <w:rPr>
          <w:rFonts w:cs="Arial"/>
          <w:szCs w:val="24"/>
        </w:rPr>
        <w:tab/>
      </w:r>
      <w:r w:rsidR="008122D7">
        <w:rPr>
          <w:rFonts w:cs="Arial"/>
          <w:szCs w:val="24"/>
        </w:rPr>
        <w:tab/>
      </w:r>
      <w:r w:rsidR="008122D7">
        <w:rPr>
          <w:rFonts w:cs="Arial"/>
          <w:szCs w:val="24"/>
        </w:rPr>
        <w:tab/>
      </w:r>
      <w:r w:rsidR="008122D7">
        <w:rPr>
          <w:rFonts w:cs="Arial"/>
          <w:szCs w:val="24"/>
        </w:rPr>
        <w:tab/>
      </w:r>
      <w:r w:rsidR="008122D7">
        <w:rPr>
          <w:rFonts w:cs="Arial"/>
          <w:szCs w:val="24"/>
        </w:rPr>
        <w:tab/>
      </w:r>
      <w:r w:rsidR="008122D7">
        <w:rPr>
          <w:rFonts w:cs="Arial"/>
          <w:szCs w:val="24"/>
        </w:rPr>
        <w:tab/>
      </w:r>
    </w:p>
    <w:p w14:paraId="30F64EEE" w14:textId="77777777" w:rsidR="00FC5484" w:rsidRDefault="00FC5484" w:rsidP="00204FB3">
      <w:pPr>
        <w:ind w:left="-142"/>
        <w:jc w:val="both"/>
        <w:rPr>
          <w:rFonts w:cs="Arial"/>
          <w:szCs w:val="24"/>
        </w:rPr>
      </w:pPr>
    </w:p>
    <w:p w14:paraId="743EBD99" w14:textId="77777777" w:rsidR="00CE0151" w:rsidRDefault="00966932" w:rsidP="00204FB3">
      <w:pPr>
        <w:ind w:left="-142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350A76">
        <w:rPr>
          <w:rFonts w:cs="Arial"/>
          <w:szCs w:val="24"/>
        </w:rPr>
        <w:tab/>
      </w:r>
      <w:r w:rsidR="0071236A">
        <w:rPr>
          <w:rFonts w:cs="Arial"/>
          <w:szCs w:val="24"/>
        </w:rPr>
        <w:tab/>
        <w:t xml:space="preserve">      </w:t>
      </w:r>
      <w:r w:rsidR="00FC5484">
        <w:rPr>
          <w:rFonts w:cs="Arial"/>
          <w:szCs w:val="24"/>
        </w:rPr>
        <w:tab/>
      </w:r>
      <w:r w:rsidR="00FC5484">
        <w:rPr>
          <w:rFonts w:cs="Arial"/>
          <w:szCs w:val="24"/>
        </w:rPr>
        <w:tab/>
      </w:r>
      <w:r w:rsidR="00FC5484">
        <w:rPr>
          <w:rFonts w:cs="Arial"/>
          <w:szCs w:val="24"/>
        </w:rPr>
        <w:tab/>
      </w:r>
      <w:r w:rsidR="00FC5484">
        <w:rPr>
          <w:rFonts w:cs="Arial"/>
          <w:szCs w:val="24"/>
        </w:rPr>
        <w:tab/>
        <w:t xml:space="preserve">         </w:t>
      </w:r>
      <w:r w:rsidR="00FC5484">
        <w:rPr>
          <w:rFonts w:cs="Arial"/>
          <w:szCs w:val="24"/>
        </w:rPr>
        <w:tab/>
        <w:t xml:space="preserve">  </w:t>
      </w:r>
    </w:p>
    <w:p w14:paraId="25FC9F2E" w14:textId="3558FFA0" w:rsidR="00154332" w:rsidRPr="005E5B93" w:rsidRDefault="00FC5484" w:rsidP="00204FB3">
      <w:pPr>
        <w:ind w:left="-142"/>
        <w:jc w:val="both"/>
        <w:rPr>
          <w:rFonts w:cs="Arial"/>
          <w:sz w:val="20"/>
        </w:rPr>
      </w:pPr>
      <w:r>
        <w:rPr>
          <w:rFonts w:cs="Arial"/>
          <w:szCs w:val="24"/>
        </w:rPr>
        <w:t xml:space="preserve"> </w:t>
      </w:r>
      <w:r w:rsidR="005E5B93">
        <w:rPr>
          <w:rFonts w:cs="Arial"/>
          <w:szCs w:val="24"/>
        </w:rPr>
        <w:tab/>
        <w:t xml:space="preserve"> </w:t>
      </w:r>
      <w:r w:rsidR="00A55E90">
        <w:rPr>
          <w:rFonts w:cs="Arial"/>
          <w:szCs w:val="24"/>
        </w:rPr>
        <w:tab/>
      </w:r>
      <w:r w:rsidR="00A55E90">
        <w:rPr>
          <w:rFonts w:cs="Arial"/>
          <w:szCs w:val="24"/>
        </w:rPr>
        <w:tab/>
      </w:r>
      <w:r w:rsidR="00A55E90">
        <w:rPr>
          <w:rFonts w:cs="Arial"/>
          <w:szCs w:val="24"/>
        </w:rPr>
        <w:tab/>
      </w:r>
      <w:r w:rsidR="00A55E90">
        <w:rPr>
          <w:rFonts w:cs="Arial"/>
          <w:szCs w:val="24"/>
        </w:rPr>
        <w:tab/>
      </w:r>
      <w:r w:rsidR="00A55E90">
        <w:rPr>
          <w:rFonts w:cs="Arial"/>
          <w:szCs w:val="24"/>
        </w:rPr>
        <w:tab/>
      </w:r>
      <w:r w:rsidR="00A55E90">
        <w:rPr>
          <w:rFonts w:cs="Arial"/>
          <w:szCs w:val="24"/>
        </w:rPr>
        <w:tab/>
      </w:r>
      <w:r w:rsidR="00A55E90">
        <w:rPr>
          <w:rFonts w:cs="Arial"/>
          <w:szCs w:val="24"/>
        </w:rPr>
        <w:tab/>
      </w:r>
      <w:r w:rsidR="00A55E90">
        <w:rPr>
          <w:rFonts w:cs="Arial"/>
          <w:szCs w:val="24"/>
        </w:rPr>
        <w:tab/>
      </w:r>
      <w:r w:rsidR="00A55E90">
        <w:rPr>
          <w:rFonts w:cs="Arial"/>
          <w:szCs w:val="24"/>
        </w:rPr>
        <w:tab/>
      </w:r>
      <w:r w:rsidR="00A55E90">
        <w:rPr>
          <w:rFonts w:cs="Arial"/>
          <w:szCs w:val="24"/>
        </w:rPr>
        <w:tab/>
        <w:t xml:space="preserve"> </w:t>
      </w:r>
      <w:r w:rsidRPr="005E5B93">
        <w:rPr>
          <w:rFonts w:cs="Arial"/>
          <w:sz w:val="20"/>
        </w:rPr>
        <w:t>En</w:t>
      </w:r>
      <w:r w:rsidR="00154332" w:rsidRPr="005E5B93">
        <w:rPr>
          <w:rFonts w:cs="Arial"/>
          <w:sz w:val="20"/>
        </w:rPr>
        <w:t>nigerloh</w:t>
      </w:r>
      <w:r w:rsidR="0071236A" w:rsidRPr="005E5B93">
        <w:rPr>
          <w:rFonts w:cs="Arial"/>
          <w:sz w:val="20"/>
        </w:rPr>
        <w:t>,</w:t>
      </w:r>
      <w:r w:rsidRPr="005E5B93">
        <w:rPr>
          <w:rFonts w:cs="Arial"/>
          <w:sz w:val="20"/>
        </w:rPr>
        <w:t xml:space="preserve"> 25</w:t>
      </w:r>
      <w:r w:rsidR="0071236A" w:rsidRPr="005E5B93">
        <w:rPr>
          <w:rFonts w:cs="Arial"/>
          <w:sz w:val="20"/>
        </w:rPr>
        <w:t>.</w:t>
      </w:r>
      <w:r w:rsidRPr="005E5B93">
        <w:rPr>
          <w:rFonts w:cs="Arial"/>
          <w:sz w:val="20"/>
        </w:rPr>
        <w:t xml:space="preserve"> März </w:t>
      </w:r>
      <w:r w:rsidR="00154332" w:rsidRPr="005E5B93">
        <w:rPr>
          <w:rFonts w:cs="Arial"/>
          <w:sz w:val="20"/>
        </w:rPr>
        <w:t>20</w:t>
      </w:r>
      <w:r w:rsidR="00966932" w:rsidRPr="005E5B93">
        <w:rPr>
          <w:rFonts w:cs="Arial"/>
          <w:sz w:val="20"/>
        </w:rPr>
        <w:t>2</w:t>
      </w:r>
      <w:r w:rsidRPr="005E5B93">
        <w:rPr>
          <w:rFonts w:cs="Arial"/>
          <w:sz w:val="20"/>
        </w:rPr>
        <w:t>1</w:t>
      </w:r>
    </w:p>
    <w:p w14:paraId="67736048" w14:textId="77777777" w:rsidR="00966932" w:rsidRDefault="00966932" w:rsidP="00204FB3">
      <w:pPr>
        <w:ind w:left="-142"/>
        <w:jc w:val="both"/>
        <w:rPr>
          <w:rFonts w:cs="Arial"/>
          <w:szCs w:val="24"/>
        </w:rPr>
      </w:pPr>
    </w:p>
    <w:p w14:paraId="50418951" w14:textId="77777777" w:rsidR="00966932" w:rsidRPr="00CE0151" w:rsidRDefault="00FC5484" w:rsidP="00204FB3">
      <w:pPr>
        <w:ind w:left="-142"/>
        <w:jc w:val="center"/>
        <w:rPr>
          <w:rFonts w:cs="Arial"/>
          <w:b/>
          <w:bCs/>
          <w:sz w:val="28"/>
          <w:szCs w:val="28"/>
        </w:rPr>
      </w:pPr>
      <w:r w:rsidRPr="00CE0151">
        <w:rPr>
          <w:rFonts w:cs="Arial"/>
          <w:b/>
          <w:bCs/>
          <w:sz w:val="28"/>
          <w:szCs w:val="28"/>
        </w:rPr>
        <w:t>Einladung zur digitalen Veranstaltung</w:t>
      </w:r>
    </w:p>
    <w:p w14:paraId="7D3DB61F" w14:textId="77777777" w:rsidR="00FC5484" w:rsidRPr="00CE0151" w:rsidRDefault="00FC5484" w:rsidP="00204FB3">
      <w:pPr>
        <w:ind w:left="-142"/>
        <w:jc w:val="center"/>
        <w:rPr>
          <w:rFonts w:cs="Arial"/>
          <w:sz w:val="28"/>
          <w:szCs w:val="28"/>
        </w:rPr>
      </w:pPr>
      <w:r w:rsidRPr="00CE0151">
        <w:rPr>
          <w:rFonts w:cs="Arial"/>
          <w:b/>
          <w:bCs/>
          <w:sz w:val="28"/>
          <w:szCs w:val="28"/>
        </w:rPr>
        <w:t>„Mit uns in den Bundestag! – Chancen für den Kreis Warendorf“</w:t>
      </w:r>
    </w:p>
    <w:p w14:paraId="4380D153" w14:textId="77777777" w:rsidR="00FC5484" w:rsidRDefault="00FC5484" w:rsidP="00204FB3">
      <w:pPr>
        <w:ind w:left="-142"/>
        <w:jc w:val="both"/>
        <w:rPr>
          <w:rFonts w:cs="Arial"/>
          <w:szCs w:val="24"/>
        </w:rPr>
      </w:pPr>
    </w:p>
    <w:p w14:paraId="3FEB45FA" w14:textId="77777777" w:rsidR="00FC5484" w:rsidRPr="008639FC" w:rsidRDefault="00FC5484" w:rsidP="00204FB3">
      <w:pPr>
        <w:ind w:left="-142"/>
        <w:jc w:val="both"/>
        <w:rPr>
          <w:rFonts w:cs="Arial"/>
          <w:sz w:val="22"/>
          <w:szCs w:val="22"/>
        </w:rPr>
      </w:pPr>
      <w:r w:rsidRPr="008639FC">
        <w:rPr>
          <w:rFonts w:cs="Arial"/>
          <w:sz w:val="22"/>
          <w:szCs w:val="22"/>
        </w:rPr>
        <w:t xml:space="preserve">Liebe </w:t>
      </w:r>
      <w:r w:rsidR="005E5B93" w:rsidRPr="008639FC">
        <w:rPr>
          <w:rFonts w:cs="Arial"/>
          <w:sz w:val="22"/>
          <w:szCs w:val="22"/>
        </w:rPr>
        <w:t>P</w:t>
      </w:r>
      <w:r w:rsidRPr="008639FC">
        <w:rPr>
          <w:rFonts w:cs="Arial"/>
          <w:sz w:val="22"/>
          <w:szCs w:val="22"/>
        </w:rPr>
        <w:t>arteifreundinnen und Parteifreunde,</w:t>
      </w:r>
    </w:p>
    <w:p w14:paraId="3FE86615" w14:textId="77777777" w:rsidR="00FC5484" w:rsidRPr="008639FC" w:rsidRDefault="00FC5484" w:rsidP="00204FB3">
      <w:pPr>
        <w:ind w:left="-142"/>
        <w:jc w:val="both"/>
        <w:rPr>
          <w:rFonts w:cs="Arial"/>
          <w:sz w:val="22"/>
          <w:szCs w:val="22"/>
        </w:rPr>
      </w:pPr>
    </w:p>
    <w:p w14:paraId="51A0FA6F" w14:textId="77777777" w:rsidR="00FC5484" w:rsidRPr="008639FC" w:rsidRDefault="00FC5484" w:rsidP="00204FB3">
      <w:pPr>
        <w:ind w:left="-142"/>
        <w:jc w:val="both"/>
        <w:rPr>
          <w:rFonts w:cs="Arial"/>
          <w:sz w:val="22"/>
          <w:szCs w:val="22"/>
        </w:rPr>
      </w:pPr>
      <w:r w:rsidRPr="008639FC">
        <w:rPr>
          <w:rFonts w:cs="Arial"/>
          <w:sz w:val="22"/>
          <w:szCs w:val="22"/>
        </w:rPr>
        <w:t>Reinhold Sendker (Md</w:t>
      </w:r>
      <w:r w:rsidR="005E5B93" w:rsidRPr="008639FC">
        <w:rPr>
          <w:rFonts w:cs="Arial"/>
          <w:sz w:val="22"/>
          <w:szCs w:val="22"/>
        </w:rPr>
        <w:t>B</w:t>
      </w:r>
      <w:r w:rsidRPr="008639FC">
        <w:rPr>
          <w:rFonts w:cs="Arial"/>
          <w:sz w:val="22"/>
          <w:szCs w:val="22"/>
        </w:rPr>
        <w:t>) hat mit Ablauf dieser Legislaturperiode seinen Verzicht auf eine erneute Kandidatur im Wahlkreis 130 für den Deutschen Bundestag erklärt. Nun gilt es, eine/n Nachfolger/in zu finden.</w:t>
      </w:r>
    </w:p>
    <w:p w14:paraId="27B4671E" w14:textId="77777777" w:rsidR="00FC5484" w:rsidRPr="008639FC" w:rsidRDefault="00FC5484" w:rsidP="00204FB3">
      <w:pPr>
        <w:ind w:left="-142"/>
        <w:jc w:val="both"/>
        <w:rPr>
          <w:rFonts w:cs="Arial"/>
          <w:sz w:val="22"/>
          <w:szCs w:val="22"/>
        </w:rPr>
      </w:pPr>
    </w:p>
    <w:p w14:paraId="4EE4A7DD" w14:textId="77777777" w:rsidR="005E5B93" w:rsidRPr="008639FC" w:rsidRDefault="00FC5484" w:rsidP="00204FB3">
      <w:pPr>
        <w:ind w:left="-142"/>
        <w:jc w:val="both"/>
        <w:rPr>
          <w:rFonts w:cs="Arial"/>
          <w:sz w:val="22"/>
          <w:szCs w:val="22"/>
        </w:rPr>
      </w:pPr>
      <w:r w:rsidRPr="008639FC">
        <w:rPr>
          <w:rFonts w:cs="Arial"/>
          <w:sz w:val="22"/>
          <w:szCs w:val="22"/>
        </w:rPr>
        <w:t xml:space="preserve">Hierfür bewerben sich </w:t>
      </w:r>
      <w:r w:rsidRPr="008639FC">
        <w:rPr>
          <w:rFonts w:cs="Arial"/>
          <w:b/>
          <w:bCs/>
          <w:sz w:val="22"/>
          <w:szCs w:val="22"/>
        </w:rPr>
        <w:t>Katrin Schulze-</w:t>
      </w:r>
      <w:proofErr w:type="spellStart"/>
      <w:r w:rsidRPr="008639FC">
        <w:rPr>
          <w:rFonts w:cs="Arial"/>
          <w:b/>
          <w:bCs/>
          <w:sz w:val="22"/>
          <w:szCs w:val="22"/>
        </w:rPr>
        <w:t>Zurmussen</w:t>
      </w:r>
      <w:proofErr w:type="spellEnd"/>
      <w:r w:rsidRPr="008639FC">
        <w:rPr>
          <w:rFonts w:cs="Arial"/>
          <w:sz w:val="22"/>
          <w:szCs w:val="22"/>
        </w:rPr>
        <w:t xml:space="preserve"> (Direktionsassistentin, 25 Jahre), </w:t>
      </w:r>
    </w:p>
    <w:p w14:paraId="3508AB71" w14:textId="77777777" w:rsidR="00FC5484" w:rsidRPr="008639FC" w:rsidRDefault="00FC5484" w:rsidP="00204FB3">
      <w:pPr>
        <w:ind w:left="-142"/>
        <w:jc w:val="both"/>
        <w:rPr>
          <w:rFonts w:cs="Arial"/>
          <w:sz w:val="22"/>
          <w:szCs w:val="22"/>
        </w:rPr>
      </w:pPr>
      <w:r w:rsidRPr="008639FC">
        <w:rPr>
          <w:rFonts w:cs="Arial"/>
          <w:b/>
          <w:bCs/>
          <w:sz w:val="22"/>
          <w:szCs w:val="22"/>
        </w:rPr>
        <w:t>Markus Höner</w:t>
      </w:r>
      <w:r w:rsidRPr="008639FC">
        <w:rPr>
          <w:rFonts w:cs="Arial"/>
          <w:sz w:val="22"/>
          <w:szCs w:val="22"/>
        </w:rPr>
        <w:t xml:space="preserve"> (Landwirt, 44 Jahre) und </w:t>
      </w:r>
      <w:r w:rsidRPr="008639FC">
        <w:rPr>
          <w:rFonts w:cs="Arial"/>
          <w:b/>
          <w:bCs/>
          <w:sz w:val="22"/>
          <w:szCs w:val="22"/>
        </w:rPr>
        <w:t>Henning Rehbaum</w:t>
      </w:r>
      <w:r w:rsidRPr="008639FC">
        <w:rPr>
          <w:rFonts w:cs="Arial"/>
          <w:sz w:val="22"/>
          <w:szCs w:val="22"/>
        </w:rPr>
        <w:t xml:space="preserve"> (MdL, 47 Jahre)</w:t>
      </w:r>
    </w:p>
    <w:p w14:paraId="28A5E5F2" w14:textId="77777777" w:rsidR="001B6528" w:rsidRDefault="001B6528" w:rsidP="00204FB3">
      <w:pPr>
        <w:ind w:left="-142"/>
        <w:rPr>
          <w:rFonts w:ascii="Cambria" w:hAnsi="Cambria" w:cs="Tahoma"/>
          <w:sz w:val="22"/>
          <w:szCs w:val="22"/>
        </w:rPr>
      </w:pPr>
    </w:p>
    <w:p w14:paraId="7F732ADC" w14:textId="77777777" w:rsidR="00F44340" w:rsidRDefault="00C25131" w:rsidP="00204FB3">
      <w:pPr>
        <w:ind w:left="-142"/>
        <w:jc w:val="center"/>
        <w:rPr>
          <w:rFonts w:ascii="Cambria" w:hAnsi="Cambria" w:cs="Tahoma"/>
          <w:sz w:val="22"/>
          <w:szCs w:val="22"/>
        </w:rPr>
      </w:pPr>
      <w:r w:rsidRPr="00515745">
        <w:rPr>
          <w:noProof/>
        </w:rPr>
        <w:drawing>
          <wp:inline distT="0" distB="0" distL="0" distR="0" wp14:anchorId="64787633" wp14:editId="1E728CAE">
            <wp:extent cx="6045200" cy="1866900"/>
            <wp:effectExtent l="0" t="0" r="0" b="0"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31BD" w14:textId="77777777" w:rsidR="00FC5484" w:rsidRDefault="00FC5484" w:rsidP="00204FB3">
      <w:pPr>
        <w:ind w:left="-142"/>
        <w:rPr>
          <w:rFonts w:ascii="Cambria" w:hAnsi="Cambria" w:cs="Tahoma"/>
          <w:sz w:val="22"/>
          <w:szCs w:val="22"/>
        </w:rPr>
      </w:pPr>
    </w:p>
    <w:p w14:paraId="39C0BDDB" w14:textId="77777777" w:rsidR="00F44340" w:rsidRPr="008639FC" w:rsidRDefault="005E5B93" w:rsidP="00204FB3">
      <w:pPr>
        <w:ind w:left="-142"/>
        <w:rPr>
          <w:rFonts w:cs="Arial"/>
          <w:sz w:val="22"/>
          <w:szCs w:val="22"/>
        </w:rPr>
      </w:pPr>
      <w:r w:rsidRPr="008639FC">
        <w:rPr>
          <w:rFonts w:cs="Arial"/>
          <w:sz w:val="22"/>
          <w:szCs w:val="22"/>
        </w:rPr>
        <w:t>Damit Sie die Bewerber für die Bundestagswahl 2021 besser kennenlernen können, laden wir Sie herzlich zu einer Videokonferenz am</w:t>
      </w:r>
      <w:r w:rsidR="00B1676B" w:rsidRPr="008639FC">
        <w:rPr>
          <w:rFonts w:cs="Arial"/>
          <w:sz w:val="22"/>
          <w:szCs w:val="22"/>
        </w:rPr>
        <w:t xml:space="preserve"> </w:t>
      </w:r>
      <w:r w:rsidRPr="008639FC">
        <w:rPr>
          <w:rFonts w:cs="Arial"/>
          <w:b/>
          <w:bCs/>
          <w:sz w:val="22"/>
          <w:szCs w:val="22"/>
        </w:rPr>
        <w:t>09. April 2021</w:t>
      </w:r>
      <w:r w:rsidRPr="008639FC">
        <w:rPr>
          <w:rFonts w:cs="Arial"/>
          <w:sz w:val="22"/>
          <w:szCs w:val="22"/>
        </w:rPr>
        <w:t xml:space="preserve"> um </w:t>
      </w:r>
      <w:r w:rsidRPr="008639FC">
        <w:rPr>
          <w:rFonts w:cs="Arial"/>
          <w:b/>
          <w:bCs/>
          <w:sz w:val="22"/>
          <w:szCs w:val="22"/>
        </w:rPr>
        <w:t>19:00 Uhr</w:t>
      </w:r>
      <w:r w:rsidRPr="008639FC">
        <w:rPr>
          <w:rFonts w:cs="Arial"/>
          <w:sz w:val="22"/>
          <w:szCs w:val="22"/>
        </w:rPr>
        <w:t xml:space="preserve"> auf </w:t>
      </w:r>
      <w:proofErr w:type="spellStart"/>
      <w:r w:rsidRPr="008639FC">
        <w:rPr>
          <w:rFonts w:cs="Arial"/>
          <w:b/>
          <w:bCs/>
          <w:sz w:val="22"/>
          <w:szCs w:val="22"/>
        </w:rPr>
        <w:t>Webex</w:t>
      </w:r>
      <w:proofErr w:type="spellEnd"/>
      <w:r w:rsidRPr="008639FC">
        <w:rPr>
          <w:rFonts w:cs="Arial"/>
          <w:sz w:val="22"/>
          <w:szCs w:val="22"/>
        </w:rPr>
        <w:t xml:space="preserve"> ein.</w:t>
      </w:r>
    </w:p>
    <w:p w14:paraId="32405C1E" w14:textId="77777777" w:rsidR="005E5B93" w:rsidRPr="008639FC" w:rsidRDefault="005E5B93" w:rsidP="00204FB3">
      <w:pPr>
        <w:ind w:left="-142"/>
        <w:rPr>
          <w:rFonts w:cs="Arial"/>
          <w:sz w:val="22"/>
          <w:szCs w:val="22"/>
        </w:rPr>
      </w:pPr>
      <w:r w:rsidRPr="008639FC">
        <w:rPr>
          <w:rFonts w:cs="Arial"/>
          <w:sz w:val="22"/>
          <w:szCs w:val="22"/>
        </w:rPr>
        <w:t>Die Kandidaten werden sich dort vorstellen und Sie haben die Möglichkeit, ihnen Fragen zu stellen.</w:t>
      </w:r>
    </w:p>
    <w:p w14:paraId="6A1ABFCA" w14:textId="77777777" w:rsidR="00CE0151" w:rsidRPr="008639FC" w:rsidRDefault="00CE0151" w:rsidP="00204FB3">
      <w:pPr>
        <w:ind w:left="-142"/>
        <w:rPr>
          <w:rFonts w:cs="Arial"/>
          <w:sz w:val="22"/>
          <w:szCs w:val="22"/>
        </w:rPr>
      </w:pPr>
    </w:p>
    <w:p w14:paraId="00D22E02" w14:textId="4B6FE082" w:rsidR="00A55E90" w:rsidRDefault="005E5B93" w:rsidP="00A55E90">
      <w:pPr>
        <w:ind w:left="-142"/>
        <w:rPr>
          <w:rStyle w:val="Hyperlink"/>
          <w:rFonts w:cs="Arial"/>
          <w:sz w:val="22"/>
          <w:szCs w:val="22"/>
        </w:rPr>
      </w:pPr>
      <w:r w:rsidRPr="008639FC">
        <w:rPr>
          <w:rFonts w:cs="Arial"/>
          <w:sz w:val="22"/>
          <w:szCs w:val="22"/>
        </w:rPr>
        <w:t>Die Zugangsdaten zu dieser Veranstaltung erhalten Sie auf Anfrage per Mail an die CDU-Ortsunion Ennigerloh, Dirk Aufderheide</w:t>
      </w:r>
      <w:r w:rsidR="00CE0151" w:rsidRPr="008639FC">
        <w:rPr>
          <w:rFonts w:cs="Arial"/>
          <w:sz w:val="22"/>
          <w:szCs w:val="22"/>
        </w:rPr>
        <w:t>,</w:t>
      </w:r>
      <w:r w:rsidRPr="008639FC">
        <w:rPr>
          <w:rFonts w:cs="Arial"/>
          <w:sz w:val="22"/>
          <w:szCs w:val="22"/>
        </w:rPr>
        <w:t xml:space="preserve"> unter der </w:t>
      </w:r>
      <w:proofErr w:type="gramStart"/>
      <w:r w:rsidRPr="008639FC">
        <w:rPr>
          <w:rFonts w:cs="Arial"/>
          <w:sz w:val="22"/>
          <w:szCs w:val="22"/>
        </w:rPr>
        <w:t>E-Mail Adresse</w:t>
      </w:r>
      <w:proofErr w:type="gramEnd"/>
      <w:r w:rsidR="00CE0151" w:rsidRPr="008639FC">
        <w:rPr>
          <w:rFonts w:cs="Arial"/>
          <w:sz w:val="22"/>
          <w:szCs w:val="22"/>
        </w:rPr>
        <w:t>:</w:t>
      </w:r>
      <w:r w:rsidR="00204FB3">
        <w:rPr>
          <w:rFonts w:cs="Arial"/>
          <w:sz w:val="22"/>
          <w:szCs w:val="22"/>
        </w:rPr>
        <w:t xml:space="preserve"> </w:t>
      </w:r>
      <w:hyperlink r:id="rId12" w:history="1">
        <w:r w:rsidR="00204FB3" w:rsidRPr="00A84231">
          <w:rPr>
            <w:rStyle w:val="Hyperlink"/>
            <w:rFonts w:cs="Arial"/>
            <w:sz w:val="22"/>
            <w:szCs w:val="22"/>
          </w:rPr>
          <w:t>d.aufderheide@drubbelbote.de</w:t>
        </w:r>
      </w:hyperlink>
    </w:p>
    <w:p w14:paraId="1E04C5B4" w14:textId="77777777" w:rsidR="00A55E90" w:rsidRDefault="00A55E90" w:rsidP="00A55E90">
      <w:pPr>
        <w:ind w:left="-142"/>
        <w:rPr>
          <w:rFonts w:cs="Arial"/>
          <w:szCs w:val="24"/>
        </w:rPr>
      </w:pPr>
    </w:p>
    <w:p w14:paraId="7DFF71CB" w14:textId="1DEB853E" w:rsidR="00321A20" w:rsidRPr="008639FC" w:rsidRDefault="00A55E90" w:rsidP="00A55E90">
      <w:pPr>
        <w:tabs>
          <w:tab w:val="left" w:pos="-165"/>
          <w:tab w:val="center" w:pos="4252"/>
        </w:tabs>
        <w:ind w:left="-113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5E5B93" w:rsidRPr="008639FC">
        <w:rPr>
          <w:rFonts w:cs="Arial"/>
          <w:sz w:val="22"/>
          <w:szCs w:val="22"/>
        </w:rPr>
        <w:t>Wir freuen uns auf ein reges Interesse und Ihre Teilnahme</w:t>
      </w:r>
      <w:r w:rsidR="00534588" w:rsidRPr="008639FC">
        <w:rPr>
          <w:rFonts w:cs="Arial"/>
          <w:sz w:val="22"/>
          <w:szCs w:val="22"/>
        </w:rPr>
        <w:t>. Nutzen Sie die Möglichkeit!</w:t>
      </w:r>
    </w:p>
    <w:p w14:paraId="4BBD63F8" w14:textId="77777777" w:rsidR="00321A20" w:rsidRDefault="00321A20" w:rsidP="00151428">
      <w:pPr>
        <w:rPr>
          <w:rFonts w:cs="Arial"/>
          <w:szCs w:val="24"/>
        </w:rPr>
      </w:pPr>
    </w:p>
    <w:p w14:paraId="3BB0F83C" w14:textId="77777777" w:rsidR="00CE0151" w:rsidRPr="005E5B93" w:rsidRDefault="00C25131" w:rsidP="00151428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5C90BEAA" wp14:editId="37EF79D1">
            <wp:extent cx="927100" cy="520700"/>
            <wp:effectExtent l="0" t="0" r="0" b="0"/>
            <wp:docPr id="2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A20">
        <w:tab/>
      </w:r>
      <w:r>
        <w:rPr>
          <w:noProof/>
        </w:rPr>
        <w:drawing>
          <wp:inline distT="0" distB="0" distL="0" distR="0" wp14:anchorId="79211CA4" wp14:editId="0654B7FE">
            <wp:extent cx="1308100" cy="457200"/>
            <wp:effectExtent l="0" t="0" r="0" b="0"/>
            <wp:docPr id="3" name="Bild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A20">
        <w:tab/>
      </w:r>
      <w:r w:rsidR="00321A20">
        <w:tab/>
      </w:r>
      <w:r>
        <w:rPr>
          <w:noProof/>
        </w:rPr>
        <w:drawing>
          <wp:inline distT="0" distB="0" distL="0" distR="0" wp14:anchorId="7B233ADA" wp14:editId="1195A426">
            <wp:extent cx="939800" cy="457200"/>
            <wp:effectExtent l="0" t="0" r="0" b="0"/>
            <wp:docPr id="4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A20">
        <w:tab/>
      </w:r>
      <w:r w:rsidRPr="00203466">
        <w:rPr>
          <w:noProof/>
        </w:rPr>
        <w:drawing>
          <wp:inline distT="0" distB="0" distL="0" distR="0" wp14:anchorId="34C70F76" wp14:editId="53A8EA8C">
            <wp:extent cx="1155700" cy="406400"/>
            <wp:effectExtent l="0" t="0" r="0" b="0"/>
            <wp:docPr id="5" name="Grafik 1" descr="C:\Users\zentrale\AppData\Local\Microsoft\Windows\Temporary Internet Files\Content.Outlook\ESC1URGN\unterschift_scan_fbuescher (00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:\Users\zentrale\AppData\Local\Microsoft\Windows\Temporary Internet Files\Content.Outlook\ESC1URGN\unterschift_scan_fbuescher (002).jpg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F928" w14:textId="77777777" w:rsidR="006B0E2C" w:rsidRPr="00AD7AE2" w:rsidRDefault="001B6528" w:rsidP="000F639F">
      <w:pPr>
        <w:rPr>
          <w:rFonts w:cs="Arial"/>
          <w:sz w:val="20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</w:p>
    <w:p w14:paraId="3E762176" w14:textId="77777777" w:rsidR="0071236A" w:rsidRDefault="00151428" w:rsidP="000F639F">
      <w:pPr>
        <w:rPr>
          <w:rFonts w:cs="Arial"/>
          <w:sz w:val="22"/>
          <w:szCs w:val="22"/>
        </w:rPr>
      </w:pPr>
      <w:r w:rsidRPr="001B6528">
        <w:rPr>
          <w:rFonts w:cs="Arial"/>
          <w:b/>
          <w:bCs/>
          <w:sz w:val="22"/>
          <w:szCs w:val="22"/>
        </w:rPr>
        <w:t>Dirk Aufderheide</w:t>
      </w:r>
      <w:r w:rsidR="00534588">
        <w:rPr>
          <w:rFonts w:cs="Arial"/>
          <w:b/>
          <w:bCs/>
          <w:sz w:val="22"/>
          <w:szCs w:val="22"/>
        </w:rPr>
        <w:t xml:space="preserve">         </w:t>
      </w:r>
      <w:r w:rsidR="00CE0151">
        <w:rPr>
          <w:rFonts w:cs="Arial"/>
          <w:b/>
          <w:bCs/>
          <w:sz w:val="22"/>
          <w:szCs w:val="22"/>
        </w:rPr>
        <w:t xml:space="preserve">  </w:t>
      </w:r>
      <w:r w:rsidR="00534588">
        <w:rPr>
          <w:rFonts w:cs="Arial"/>
          <w:b/>
          <w:bCs/>
          <w:sz w:val="22"/>
          <w:szCs w:val="22"/>
        </w:rPr>
        <w:t>Guido Gutsche</w:t>
      </w:r>
      <w:r w:rsidR="00534588">
        <w:rPr>
          <w:rFonts w:cs="Arial"/>
          <w:b/>
          <w:bCs/>
          <w:sz w:val="22"/>
          <w:szCs w:val="22"/>
        </w:rPr>
        <w:tab/>
        <w:t xml:space="preserve">  </w:t>
      </w:r>
      <w:r w:rsidR="00CE0151">
        <w:rPr>
          <w:rFonts w:cs="Arial"/>
          <w:b/>
          <w:bCs/>
          <w:sz w:val="22"/>
          <w:szCs w:val="22"/>
        </w:rPr>
        <w:t xml:space="preserve">    </w:t>
      </w:r>
      <w:r w:rsidR="00534588">
        <w:rPr>
          <w:rFonts w:cs="Arial"/>
          <w:b/>
          <w:bCs/>
          <w:sz w:val="22"/>
          <w:szCs w:val="22"/>
        </w:rPr>
        <w:t>Jürgen Puvogel</w:t>
      </w:r>
      <w:r w:rsidR="00534588">
        <w:rPr>
          <w:rFonts w:cs="Arial"/>
          <w:b/>
          <w:bCs/>
          <w:sz w:val="22"/>
          <w:szCs w:val="22"/>
        </w:rPr>
        <w:tab/>
        <w:t xml:space="preserve">  </w:t>
      </w:r>
      <w:r w:rsidR="00CE0151">
        <w:rPr>
          <w:rFonts w:cs="Arial"/>
          <w:b/>
          <w:bCs/>
          <w:sz w:val="22"/>
          <w:szCs w:val="22"/>
        </w:rPr>
        <w:t xml:space="preserve">       </w:t>
      </w:r>
      <w:r w:rsidR="00534588">
        <w:rPr>
          <w:rFonts w:cs="Arial"/>
          <w:b/>
          <w:bCs/>
          <w:sz w:val="22"/>
          <w:szCs w:val="22"/>
        </w:rPr>
        <w:t>Frederik Büscher</w:t>
      </w:r>
      <w:r w:rsidR="00C60642" w:rsidRPr="006B0E2C">
        <w:rPr>
          <w:rFonts w:cs="Arial"/>
          <w:sz w:val="22"/>
          <w:szCs w:val="22"/>
        </w:rPr>
        <w:tab/>
      </w:r>
    </w:p>
    <w:p w14:paraId="54EE92F8" w14:textId="77777777" w:rsidR="007A1AD0" w:rsidRPr="006B0E2C" w:rsidRDefault="00C60642" w:rsidP="000F639F">
      <w:pPr>
        <w:rPr>
          <w:rFonts w:cs="Arial"/>
          <w:i/>
          <w:sz w:val="22"/>
          <w:szCs w:val="22"/>
        </w:rPr>
      </w:pPr>
      <w:proofErr w:type="gramStart"/>
      <w:r w:rsidRPr="006B0E2C">
        <w:rPr>
          <w:rFonts w:cs="Arial"/>
          <w:i/>
          <w:sz w:val="22"/>
          <w:szCs w:val="22"/>
        </w:rPr>
        <w:t xml:space="preserve">Vorsitzender  </w:t>
      </w:r>
      <w:r w:rsidRPr="006B0E2C">
        <w:rPr>
          <w:rFonts w:cs="Arial"/>
          <w:i/>
          <w:sz w:val="22"/>
          <w:szCs w:val="22"/>
        </w:rPr>
        <w:tab/>
      </w:r>
      <w:proofErr w:type="gramEnd"/>
      <w:r w:rsidR="001B6528">
        <w:rPr>
          <w:rFonts w:cs="Arial"/>
          <w:i/>
          <w:sz w:val="22"/>
          <w:szCs w:val="22"/>
        </w:rPr>
        <w:tab/>
      </w:r>
      <w:r w:rsidR="00534588">
        <w:rPr>
          <w:rFonts w:cs="Arial"/>
          <w:i/>
          <w:sz w:val="22"/>
          <w:szCs w:val="22"/>
        </w:rPr>
        <w:t xml:space="preserve">  </w:t>
      </w:r>
      <w:r w:rsidR="00CE0151">
        <w:rPr>
          <w:rFonts w:cs="Arial"/>
          <w:i/>
          <w:sz w:val="22"/>
          <w:szCs w:val="22"/>
        </w:rPr>
        <w:t xml:space="preserve">  </w:t>
      </w:r>
      <w:r w:rsidR="00534588">
        <w:rPr>
          <w:rFonts w:cs="Arial"/>
          <w:i/>
          <w:sz w:val="22"/>
          <w:szCs w:val="22"/>
        </w:rPr>
        <w:t>Vorsitzender</w:t>
      </w:r>
      <w:r w:rsidR="001B6528">
        <w:rPr>
          <w:rFonts w:cs="Arial"/>
          <w:i/>
          <w:sz w:val="22"/>
          <w:szCs w:val="22"/>
        </w:rPr>
        <w:tab/>
      </w:r>
      <w:r w:rsidR="00CE0151">
        <w:rPr>
          <w:rFonts w:cs="Arial"/>
          <w:i/>
          <w:sz w:val="22"/>
          <w:szCs w:val="22"/>
        </w:rPr>
        <w:t xml:space="preserve">      </w:t>
      </w:r>
      <w:r w:rsidR="00534588">
        <w:rPr>
          <w:rFonts w:cs="Arial"/>
          <w:i/>
          <w:sz w:val="22"/>
          <w:szCs w:val="22"/>
        </w:rPr>
        <w:t>Vorsitzender</w:t>
      </w:r>
      <w:r w:rsidR="001B6528">
        <w:rPr>
          <w:rFonts w:cs="Arial"/>
          <w:i/>
          <w:sz w:val="22"/>
          <w:szCs w:val="22"/>
        </w:rPr>
        <w:tab/>
      </w:r>
      <w:r w:rsidR="00CE0151">
        <w:rPr>
          <w:rFonts w:cs="Arial"/>
          <w:i/>
          <w:sz w:val="22"/>
          <w:szCs w:val="22"/>
        </w:rPr>
        <w:t xml:space="preserve">         </w:t>
      </w:r>
      <w:r w:rsidR="00534588">
        <w:rPr>
          <w:rFonts w:cs="Arial"/>
          <w:i/>
          <w:sz w:val="22"/>
          <w:szCs w:val="22"/>
        </w:rPr>
        <w:t>Kreis-</w:t>
      </w:r>
      <w:r w:rsidR="001B6528">
        <w:rPr>
          <w:rFonts w:cs="Arial"/>
          <w:i/>
          <w:sz w:val="22"/>
          <w:szCs w:val="22"/>
        </w:rPr>
        <w:t>Vorsitzender</w:t>
      </w:r>
      <w:r w:rsidRPr="006B0E2C">
        <w:rPr>
          <w:rFonts w:cs="Arial"/>
          <w:i/>
          <w:sz w:val="22"/>
          <w:szCs w:val="22"/>
        </w:rPr>
        <w:tab/>
        <w:t xml:space="preserve"> </w:t>
      </w:r>
      <w:r w:rsidRPr="006B0E2C">
        <w:rPr>
          <w:rFonts w:cs="Arial"/>
          <w:i/>
          <w:sz w:val="22"/>
          <w:szCs w:val="22"/>
        </w:rPr>
        <w:br/>
        <w:t>CDU-Ortsunion</w:t>
      </w:r>
      <w:r w:rsidR="00534588">
        <w:rPr>
          <w:rFonts w:cs="Arial"/>
          <w:i/>
          <w:sz w:val="22"/>
          <w:szCs w:val="22"/>
        </w:rPr>
        <w:tab/>
      </w:r>
      <w:r w:rsidR="00CE0151">
        <w:rPr>
          <w:rFonts w:cs="Arial"/>
          <w:i/>
          <w:sz w:val="22"/>
          <w:szCs w:val="22"/>
        </w:rPr>
        <w:t xml:space="preserve">    </w:t>
      </w:r>
      <w:r w:rsidR="00534588">
        <w:rPr>
          <w:rFonts w:cs="Arial"/>
          <w:i/>
          <w:sz w:val="22"/>
          <w:szCs w:val="22"/>
        </w:rPr>
        <w:t>CDU-Stadtverband</w:t>
      </w:r>
      <w:r w:rsidR="00534588">
        <w:rPr>
          <w:rFonts w:cs="Arial"/>
          <w:i/>
          <w:sz w:val="22"/>
          <w:szCs w:val="22"/>
        </w:rPr>
        <w:tab/>
      </w:r>
      <w:r w:rsidR="00CE0151">
        <w:rPr>
          <w:rFonts w:cs="Arial"/>
          <w:i/>
          <w:sz w:val="22"/>
          <w:szCs w:val="22"/>
        </w:rPr>
        <w:t xml:space="preserve">      </w:t>
      </w:r>
      <w:r w:rsidR="00534588">
        <w:rPr>
          <w:rFonts w:cs="Arial"/>
          <w:i/>
          <w:sz w:val="22"/>
          <w:szCs w:val="22"/>
        </w:rPr>
        <w:t>MIT – Ennigerloh</w:t>
      </w:r>
      <w:r w:rsidR="00534588">
        <w:rPr>
          <w:rFonts w:cs="Arial"/>
          <w:i/>
          <w:sz w:val="22"/>
          <w:szCs w:val="22"/>
        </w:rPr>
        <w:tab/>
      </w:r>
      <w:r w:rsidR="00CE0151">
        <w:rPr>
          <w:rFonts w:cs="Arial"/>
          <w:i/>
          <w:sz w:val="22"/>
          <w:szCs w:val="22"/>
        </w:rPr>
        <w:t xml:space="preserve">        </w:t>
      </w:r>
      <w:r w:rsidR="00534588">
        <w:rPr>
          <w:rFonts w:cs="Arial"/>
          <w:i/>
          <w:sz w:val="22"/>
          <w:szCs w:val="22"/>
        </w:rPr>
        <w:t>Junge Union - WAF</w:t>
      </w:r>
    </w:p>
    <w:sectPr w:rsidR="007A1AD0" w:rsidRPr="006B0E2C" w:rsidSect="008639FC">
      <w:headerReference w:type="default" r:id="rId17"/>
      <w:pgSz w:w="11907" w:h="16839" w:code="9"/>
      <w:pgMar w:top="0" w:right="1134" w:bottom="851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C4399" w14:textId="77777777" w:rsidR="004F3CA4" w:rsidRDefault="004F3CA4">
      <w:r>
        <w:separator/>
      </w:r>
    </w:p>
  </w:endnote>
  <w:endnote w:type="continuationSeparator" w:id="0">
    <w:p w14:paraId="0458EA04" w14:textId="77777777" w:rsidR="004F3CA4" w:rsidRDefault="004F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DU Kievit Tab">
    <w:altName w:val="CDU Kievit Tab"/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0D0426" w14:textId="77777777" w:rsidR="004F3CA4" w:rsidRDefault="004F3CA4">
      <w:r>
        <w:separator/>
      </w:r>
    </w:p>
  </w:footnote>
  <w:footnote w:type="continuationSeparator" w:id="0">
    <w:p w14:paraId="0D634CF3" w14:textId="77777777" w:rsidR="004F3CA4" w:rsidRDefault="004F3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2DC2A" w14:textId="77777777" w:rsidR="00C25131" w:rsidRDefault="00C2513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8BCBA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7AA2E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CC86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97C3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C9C95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F651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F401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5C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041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69203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00EB3"/>
    <w:multiLevelType w:val="hybridMultilevel"/>
    <w:tmpl w:val="39F6E720"/>
    <w:lvl w:ilvl="0" w:tplc="35EC06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C36339"/>
    <w:multiLevelType w:val="hybridMultilevel"/>
    <w:tmpl w:val="8ED8831A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6A31F3C"/>
    <w:multiLevelType w:val="hybridMultilevel"/>
    <w:tmpl w:val="2EE8FA68"/>
    <w:lvl w:ilvl="0" w:tplc="49D27DEC">
      <w:start w:val="1"/>
      <w:numFmt w:val="bullet"/>
      <w:lvlText w:val="-"/>
      <w:lvlJc w:val="left"/>
      <w:pPr>
        <w:tabs>
          <w:tab w:val="num" w:pos="720"/>
        </w:tabs>
        <w:ind w:left="720" w:hanging="323"/>
      </w:pPr>
      <w:rPr>
        <w:rFonts w:ascii="Arial" w:hAnsi="Arial" w:hint="default"/>
        <w:b w:val="0"/>
        <w:i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93D20"/>
    <w:multiLevelType w:val="hybridMultilevel"/>
    <w:tmpl w:val="010CA0D4"/>
    <w:lvl w:ilvl="0" w:tplc="520ACEB2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506C33"/>
    <w:multiLevelType w:val="hybridMultilevel"/>
    <w:tmpl w:val="5E009CAC"/>
    <w:lvl w:ilvl="0" w:tplc="F64A24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F866614"/>
    <w:multiLevelType w:val="hybridMultilevel"/>
    <w:tmpl w:val="021C60FC"/>
    <w:lvl w:ilvl="0" w:tplc="EA1E3AB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Franklin Gothic Medium" w:eastAsia="Times New Roman" w:hAnsi="Franklin Gothic Medium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FF16A4C"/>
    <w:multiLevelType w:val="hybridMultilevel"/>
    <w:tmpl w:val="91EA2404"/>
    <w:lvl w:ilvl="0" w:tplc="2620EEA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Franklin Gothic Medium" w:eastAsia="Times New Roman" w:hAnsi="Franklin Gothic Medium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AC2951"/>
    <w:multiLevelType w:val="hybridMultilevel"/>
    <w:tmpl w:val="91E2314E"/>
    <w:lvl w:ilvl="0" w:tplc="B4DE42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5F15F15"/>
    <w:multiLevelType w:val="hybridMultilevel"/>
    <w:tmpl w:val="DCDA28B2"/>
    <w:lvl w:ilvl="0" w:tplc="0407000F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9" w15:restartNumberingAfterBreak="0">
    <w:nsid w:val="497B358B"/>
    <w:multiLevelType w:val="hybridMultilevel"/>
    <w:tmpl w:val="C98E08E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2948B7"/>
    <w:multiLevelType w:val="hybridMultilevel"/>
    <w:tmpl w:val="577ECDC6"/>
    <w:lvl w:ilvl="0" w:tplc="5B8469A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D26E5"/>
    <w:multiLevelType w:val="hybridMultilevel"/>
    <w:tmpl w:val="8CE6F134"/>
    <w:lvl w:ilvl="0" w:tplc="5C14CC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AA2EB9"/>
    <w:multiLevelType w:val="hybridMultilevel"/>
    <w:tmpl w:val="6608C8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0"/>
  </w:num>
  <w:num w:numId="11">
    <w:abstractNumId w:val="13"/>
  </w:num>
  <w:num w:numId="12">
    <w:abstractNumId w:val="17"/>
  </w:num>
  <w:num w:numId="13">
    <w:abstractNumId w:val="16"/>
  </w:num>
  <w:num w:numId="14">
    <w:abstractNumId w:val="15"/>
  </w:num>
  <w:num w:numId="15">
    <w:abstractNumId w:val="14"/>
  </w:num>
  <w:num w:numId="16">
    <w:abstractNumId w:val="19"/>
  </w:num>
  <w:num w:numId="17">
    <w:abstractNumId w:val="18"/>
  </w:num>
  <w:num w:numId="18">
    <w:abstractNumId w:val="12"/>
  </w:num>
  <w:num w:numId="19">
    <w:abstractNumId w:val="11"/>
  </w:num>
  <w:num w:numId="20">
    <w:abstractNumId w:val="10"/>
  </w:num>
  <w:num w:numId="21">
    <w:abstractNumId w:val="22"/>
  </w:num>
  <w:num w:numId="22">
    <w:abstractNumId w:val="2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12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Set" w:val="2"/>
    <w:docVar w:name="FormatFile" w:val="wkthmLET.fmt"/>
    <w:docVar w:name="MicrosoftWorksTaskID" w:val="14"/>
    <w:docVar w:name="MMConnectionType" w:val="1"/>
    <w:docVar w:name="MMPmmdMainRgcaFd1" w:val="0|Display Name|Chris Ricard|"/>
    <w:docVar w:name="MMPmmdMainRgcaFd11" w:val="0|Home Address, Country||"/>
    <w:docVar w:name="MMPmmdMainRgcaFd13" w:val="0|Office Location||"/>
    <w:docVar w:name="MMPmmdMainRgcaFd15" w:val="0|Business Address, Street|1 Random St._x000d__x000a_Suite 10|"/>
    <w:docVar w:name="MMPmmdMainRgcaFd17" w:val="0|Business Address, State or Province|WA|"/>
    <w:docVar w:name="MMPmmdMainRgcaFd19" w:val="0|Business Address, Country|USA|"/>
    <w:docVar w:name="MMPmmdMainRgcaFd20" w:val="0|Home telephone number||"/>
    <w:docVar w:name="MMPmmdMainRgcaFd22" w:val="0|Cellphone Number||"/>
    <w:docVar w:name="MMPmmdMainRgcaFd24" w:val="0|Business Fax Number||"/>
    <w:docVar w:name="MMPmmdMainRgcaFd26" w:val="0|Email Address|cricsrd@predictive.com|"/>
    <w:docVar w:name="MMPmmdMainRgcaFd28" w:val="0|Business Homepage||"/>
    <w:docVar w:name="MMPmmdMainRgcaFd3" w:val="0|First Name|Chris|"/>
    <w:docVar w:name="MMPmmdMainRgcaFd31" w:val="0|Wedding Anniversary||"/>
    <w:docVar w:name="MMPmmdMainRgcaFd33" w:val="0|Gender|Unspecified|"/>
    <w:docVar w:name="MMPmmdMainRgcaFd5" w:val="0|Middle Name||"/>
    <w:docVar w:name="MMPmmdMainRgcaFd7" w:val="0|Home Address, Street|1 Random St._x000d__x000a_dsfdsafds_x000d__x000a_dsfdasf_x000d__x000a_|"/>
    <w:docVar w:name="MMPmmdMainRgcaFd9" w:val="0|Home Address, State or Province|VA|"/>
    <w:docVar w:name="MMWorksMDBFileName" w:val="C:\DOKUME~1\JOSEFF~1\LOKALE~1\Temp\PJ7733.mdb"/>
    <w:docVar w:name="StyleSet" w:val="5"/>
    <w:docVar w:name="WorksMailMergeDoc" w:val="1"/>
  </w:docVars>
  <w:rsids>
    <w:rsidRoot w:val="003C377A"/>
    <w:rsid w:val="00011201"/>
    <w:rsid w:val="00012EC2"/>
    <w:rsid w:val="0001662D"/>
    <w:rsid w:val="00022847"/>
    <w:rsid w:val="00024527"/>
    <w:rsid w:val="00027E08"/>
    <w:rsid w:val="000315D9"/>
    <w:rsid w:val="0004442B"/>
    <w:rsid w:val="000447B4"/>
    <w:rsid w:val="00057E01"/>
    <w:rsid w:val="000612DA"/>
    <w:rsid w:val="00062F73"/>
    <w:rsid w:val="00065327"/>
    <w:rsid w:val="00074470"/>
    <w:rsid w:val="00075270"/>
    <w:rsid w:val="00086194"/>
    <w:rsid w:val="0008679E"/>
    <w:rsid w:val="000915BC"/>
    <w:rsid w:val="00097F28"/>
    <w:rsid w:val="000A6AF3"/>
    <w:rsid w:val="000B1572"/>
    <w:rsid w:val="000C51BB"/>
    <w:rsid w:val="000C770C"/>
    <w:rsid w:val="000D48D3"/>
    <w:rsid w:val="000D6031"/>
    <w:rsid w:val="000E50D9"/>
    <w:rsid w:val="000F639F"/>
    <w:rsid w:val="00103B0E"/>
    <w:rsid w:val="00114F94"/>
    <w:rsid w:val="00116D41"/>
    <w:rsid w:val="0013670A"/>
    <w:rsid w:val="00143E71"/>
    <w:rsid w:val="00144E30"/>
    <w:rsid w:val="00151428"/>
    <w:rsid w:val="00154332"/>
    <w:rsid w:val="001579CF"/>
    <w:rsid w:val="00163555"/>
    <w:rsid w:val="0016421C"/>
    <w:rsid w:val="00173E05"/>
    <w:rsid w:val="00173E86"/>
    <w:rsid w:val="00176F70"/>
    <w:rsid w:val="001A0262"/>
    <w:rsid w:val="001B4684"/>
    <w:rsid w:val="001B56D7"/>
    <w:rsid w:val="001B6528"/>
    <w:rsid w:val="001C2DA2"/>
    <w:rsid w:val="001C3208"/>
    <w:rsid w:val="001C608D"/>
    <w:rsid w:val="001E0CFE"/>
    <w:rsid w:val="001F2007"/>
    <w:rsid w:val="001F3409"/>
    <w:rsid w:val="002000FA"/>
    <w:rsid w:val="00201A72"/>
    <w:rsid w:val="002044F5"/>
    <w:rsid w:val="00204FB3"/>
    <w:rsid w:val="00206498"/>
    <w:rsid w:val="00217A20"/>
    <w:rsid w:val="002229AE"/>
    <w:rsid w:val="002230A4"/>
    <w:rsid w:val="00231244"/>
    <w:rsid w:val="0023198F"/>
    <w:rsid w:val="00232165"/>
    <w:rsid w:val="002354A6"/>
    <w:rsid w:val="00242EA0"/>
    <w:rsid w:val="00255303"/>
    <w:rsid w:val="00263C58"/>
    <w:rsid w:val="00263C7A"/>
    <w:rsid w:val="00282172"/>
    <w:rsid w:val="002939A5"/>
    <w:rsid w:val="002B63D7"/>
    <w:rsid w:val="002B7CE3"/>
    <w:rsid w:val="002B7F33"/>
    <w:rsid w:val="002D0A3A"/>
    <w:rsid w:val="002F1C4B"/>
    <w:rsid w:val="00302A03"/>
    <w:rsid w:val="00303A34"/>
    <w:rsid w:val="003116EF"/>
    <w:rsid w:val="00321A20"/>
    <w:rsid w:val="0032245F"/>
    <w:rsid w:val="0033070C"/>
    <w:rsid w:val="003340FC"/>
    <w:rsid w:val="00350A76"/>
    <w:rsid w:val="0035771E"/>
    <w:rsid w:val="00367A4A"/>
    <w:rsid w:val="003739AC"/>
    <w:rsid w:val="003923F5"/>
    <w:rsid w:val="003A4A06"/>
    <w:rsid w:val="003A7BB0"/>
    <w:rsid w:val="003B01AB"/>
    <w:rsid w:val="003B7C9E"/>
    <w:rsid w:val="003C09C5"/>
    <w:rsid w:val="003C377A"/>
    <w:rsid w:val="003C392F"/>
    <w:rsid w:val="003D0DB7"/>
    <w:rsid w:val="003D0F68"/>
    <w:rsid w:val="003D7D10"/>
    <w:rsid w:val="003E036F"/>
    <w:rsid w:val="003E2DA6"/>
    <w:rsid w:val="003F1F36"/>
    <w:rsid w:val="003F56B1"/>
    <w:rsid w:val="003F6E99"/>
    <w:rsid w:val="00442B5F"/>
    <w:rsid w:val="00446857"/>
    <w:rsid w:val="00462C5E"/>
    <w:rsid w:val="0046374F"/>
    <w:rsid w:val="00473436"/>
    <w:rsid w:val="0048213E"/>
    <w:rsid w:val="00487A69"/>
    <w:rsid w:val="004A43C8"/>
    <w:rsid w:val="004B0C2A"/>
    <w:rsid w:val="004B71C4"/>
    <w:rsid w:val="004C07C5"/>
    <w:rsid w:val="004E0923"/>
    <w:rsid w:val="004E13CE"/>
    <w:rsid w:val="004F3CA4"/>
    <w:rsid w:val="004F6733"/>
    <w:rsid w:val="0051127F"/>
    <w:rsid w:val="005157F5"/>
    <w:rsid w:val="00524762"/>
    <w:rsid w:val="00526A37"/>
    <w:rsid w:val="00527070"/>
    <w:rsid w:val="00532585"/>
    <w:rsid w:val="00534588"/>
    <w:rsid w:val="00545A2A"/>
    <w:rsid w:val="005521B0"/>
    <w:rsid w:val="00553E52"/>
    <w:rsid w:val="00557A08"/>
    <w:rsid w:val="00572B0E"/>
    <w:rsid w:val="00580AF7"/>
    <w:rsid w:val="00580DFA"/>
    <w:rsid w:val="00594393"/>
    <w:rsid w:val="00597DAF"/>
    <w:rsid w:val="005A04C3"/>
    <w:rsid w:val="005A1725"/>
    <w:rsid w:val="005B1A86"/>
    <w:rsid w:val="005B6E7E"/>
    <w:rsid w:val="005C68D5"/>
    <w:rsid w:val="005D3FEE"/>
    <w:rsid w:val="005D5DF0"/>
    <w:rsid w:val="005E5B93"/>
    <w:rsid w:val="005E749B"/>
    <w:rsid w:val="00601C3E"/>
    <w:rsid w:val="006078C8"/>
    <w:rsid w:val="006119A9"/>
    <w:rsid w:val="00612EAC"/>
    <w:rsid w:val="006157D9"/>
    <w:rsid w:val="00617A18"/>
    <w:rsid w:val="0062569D"/>
    <w:rsid w:val="00627087"/>
    <w:rsid w:val="006309A1"/>
    <w:rsid w:val="00632B69"/>
    <w:rsid w:val="00633C6C"/>
    <w:rsid w:val="0066550B"/>
    <w:rsid w:val="00671457"/>
    <w:rsid w:val="006779ED"/>
    <w:rsid w:val="006A28D9"/>
    <w:rsid w:val="006B0E2C"/>
    <w:rsid w:val="006C5DFF"/>
    <w:rsid w:val="006E36C1"/>
    <w:rsid w:val="006E3793"/>
    <w:rsid w:val="006E3DCE"/>
    <w:rsid w:val="006F0862"/>
    <w:rsid w:val="006F107D"/>
    <w:rsid w:val="007105BE"/>
    <w:rsid w:val="00711452"/>
    <w:rsid w:val="0071236A"/>
    <w:rsid w:val="00723EF9"/>
    <w:rsid w:val="00726762"/>
    <w:rsid w:val="007275C6"/>
    <w:rsid w:val="00731383"/>
    <w:rsid w:val="00734D59"/>
    <w:rsid w:val="00743EA3"/>
    <w:rsid w:val="00761848"/>
    <w:rsid w:val="00772890"/>
    <w:rsid w:val="00777D41"/>
    <w:rsid w:val="00783423"/>
    <w:rsid w:val="00785B0E"/>
    <w:rsid w:val="00787EAE"/>
    <w:rsid w:val="00794480"/>
    <w:rsid w:val="007A1AD0"/>
    <w:rsid w:val="007A63C1"/>
    <w:rsid w:val="007B183F"/>
    <w:rsid w:val="007C3F1F"/>
    <w:rsid w:val="007D5F29"/>
    <w:rsid w:val="007D6FEC"/>
    <w:rsid w:val="007E00E9"/>
    <w:rsid w:val="007E7438"/>
    <w:rsid w:val="007F162E"/>
    <w:rsid w:val="007F5FF0"/>
    <w:rsid w:val="007F736E"/>
    <w:rsid w:val="007F7A5A"/>
    <w:rsid w:val="0080545C"/>
    <w:rsid w:val="00807D68"/>
    <w:rsid w:val="00810EB0"/>
    <w:rsid w:val="008122D7"/>
    <w:rsid w:val="0081549A"/>
    <w:rsid w:val="00830C70"/>
    <w:rsid w:val="00834A9C"/>
    <w:rsid w:val="00835FD9"/>
    <w:rsid w:val="008420F7"/>
    <w:rsid w:val="00846621"/>
    <w:rsid w:val="008639FC"/>
    <w:rsid w:val="00870DB4"/>
    <w:rsid w:val="008C5623"/>
    <w:rsid w:val="008D13A6"/>
    <w:rsid w:val="008D32AA"/>
    <w:rsid w:val="008E096A"/>
    <w:rsid w:val="008E1087"/>
    <w:rsid w:val="008F38B3"/>
    <w:rsid w:val="008F446F"/>
    <w:rsid w:val="00904D89"/>
    <w:rsid w:val="0090568A"/>
    <w:rsid w:val="00912611"/>
    <w:rsid w:val="00932842"/>
    <w:rsid w:val="00933B2D"/>
    <w:rsid w:val="00933FD7"/>
    <w:rsid w:val="009361CE"/>
    <w:rsid w:val="00952EF5"/>
    <w:rsid w:val="00966932"/>
    <w:rsid w:val="00982A1F"/>
    <w:rsid w:val="00985515"/>
    <w:rsid w:val="009865F3"/>
    <w:rsid w:val="009A2E5A"/>
    <w:rsid w:val="009B6C34"/>
    <w:rsid w:val="009C3CC3"/>
    <w:rsid w:val="009D3D57"/>
    <w:rsid w:val="009D4B88"/>
    <w:rsid w:val="009D75A7"/>
    <w:rsid w:val="009F7D4A"/>
    <w:rsid w:val="00A1119F"/>
    <w:rsid w:val="00A12B87"/>
    <w:rsid w:val="00A14E7E"/>
    <w:rsid w:val="00A17DA3"/>
    <w:rsid w:val="00A55E90"/>
    <w:rsid w:val="00A560F9"/>
    <w:rsid w:val="00A65E17"/>
    <w:rsid w:val="00A77556"/>
    <w:rsid w:val="00A957A5"/>
    <w:rsid w:val="00AA08AC"/>
    <w:rsid w:val="00AA0F41"/>
    <w:rsid w:val="00AB4567"/>
    <w:rsid w:val="00AB4C5E"/>
    <w:rsid w:val="00AC661F"/>
    <w:rsid w:val="00AD7AE2"/>
    <w:rsid w:val="00B04599"/>
    <w:rsid w:val="00B07634"/>
    <w:rsid w:val="00B07D1C"/>
    <w:rsid w:val="00B102FA"/>
    <w:rsid w:val="00B166BC"/>
    <w:rsid w:val="00B1676B"/>
    <w:rsid w:val="00B16A4A"/>
    <w:rsid w:val="00B27829"/>
    <w:rsid w:val="00B3145F"/>
    <w:rsid w:val="00B6059F"/>
    <w:rsid w:val="00B65208"/>
    <w:rsid w:val="00B654A2"/>
    <w:rsid w:val="00B76573"/>
    <w:rsid w:val="00B77EEA"/>
    <w:rsid w:val="00B82BC4"/>
    <w:rsid w:val="00B84035"/>
    <w:rsid w:val="00B948B2"/>
    <w:rsid w:val="00BA0FAE"/>
    <w:rsid w:val="00BA2533"/>
    <w:rsid w:val="00BA6748"/>
    <w:rsid w:val="00BC4391"/>
    <w:rsid w:val="00BF2214"/>
    <w:rsid w:val="00BF5B66"/>
    <w:rsid w:val="00C001ED"/>
    <w:rsid w:val="00C21941"/>
    <w:rsid w:val="00C25131"/>
    <w:rsid w:val="00C31978"/>
    <w:rsid w:val="00C42E6F"/>
    <w:rsid w:val="00C43CFA"/>
    <w:rsid w:val="00C50648"/>
    <w:rsid w:val="00C544D9"/>
    <w:rsid w:val="00C60642"/>
    <w:rsid w:val="00C8279B"/>
    <w:rsid w:val="00C82C0D"/>
    <w:rsid w:val="00CA0726"/>
    <w:rsid w:val="00CA2DAF"/>
    <w:rsid w:val="00CB562C"/>
    <w:rsid w:val="00CC151C"/>
    <w:rsid w:val="00CD1C06"/>
    <w:rsid w:val="00CD449F"/>
    <w:rsid w:val="00CE0151"/>
    <w:rsid w:val="00CE58BF"/>
    <w:rsid w:val="00D017C9"/>
    <w:rsid w:val="00D055B6"/>
    <w:rsid w:val="00D177D9"/>
    <w:rsid w:val="00D2325D"/>
    <w:rsid w:val="00D3613C"/>
    <w:rsid w:val="00D72F97"/>
    <w:rsid w:val="00D943A9"/>
    <w:rsid w:val="00D946C6"/>
    <w:rsid w:val="00D95B59"/>
    <w:rsid w:val="00D97089"/>
    <w:rsid w:val="00D979FA"/>
    <w:rsid w:val="00DA6C64"/>
    <w:rsid w:val="00DA7B74"/>
    <w:rsid w:val="00DB7121"/>
    <w:rsid w:val="00DC7D7D"/>
    <w:rsid w:val="00DE1913"/>
    <w:rsid w:val="00DF3194"/>
    <w:rsid w:val="00E26FF4"/>
    <w:rsid w:val="00E327CF"/>
    <w:rsid w:val="00E3797C"/>
    <w:rsid w:val="00E44DC4"/>
    <w:rsid w:val="00E576A2"/>
    <w:rsid w:val="00E61836"/>
    <w:rsid w:val="00E640FB"/>
    <w:rsid w:val="00E67153"/>
    <w:rsid w:val="00E854A0"/>
    <w:rsid w:val="00E91F06"/>
    <w:rsid w:val="00E94125"/>
    <w:rsid w:val="00EB43DF"/>
    <w:rsid w:val="00EC26B9"/>
    <w:rsid w:val="00EC44E7"/>
    <w:rsid w:val="00EC5133"/>
    <w:rsid w:val="00EC6020"/>
    <w:rsid w:val="00EE5541"/>
    <w:rsid w:val="00EF46FB"/>
    <w:rsid w:val="00F11E87"/>
    <w:rsid w:val="00F14E06"/>
    <w:rsid w:val="00F27D6D"/>
    <w:rsid w:val="00F349CE"/>
    <w:rsid w:val="00F419B2"/>
    <w:rsid w:val="00F44340"/>
    <w:rsid w:val="00F51C78"/>
    <w:rsid w:val="00F54877"/>
    <w:rsid w:val="00F54E6C"/>
    <w:rsid w:val="00F559A4"/>
    <w:rsid w:val="00F57C49"/>
    <w:rsid w:val="00F657A9"/>
    <w:rsid w:val="00F822FA"/>
    <w:rsid w:val="00F84EEC"/>
    <w:rsid w:val="00F90A2D"/>
    <w:rsid w:val="00F95110"/>
    <w:rsid w:val="00FA12D1"/>
    <w:rsid w:val="00FB7129"/>
    <w:rsid w:val="00FC2C51"/>
    <w:rsid w:val="00FC2F08"/>
    <w:rsid w:val="00FC368F"/>
    <w:rsid w:val="00FC5484"/>
    <w:rsid w:val="00FC71E9"/>
    <w:rsid w:val="00FD1445"/>
    <w:rsid w:val="00FD1F34"/>
    <w:rsid w:val="00FE1A20"/>
    <w:rsid w:val="00FF192C"/>
    <w:rsid w:val="00FF288D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76F03B8"/>
  <w15:chartTrackingRefBased/>
  <w15:docId w15:val="{CF35C5ED-818D-1D4E-89B1-0960E3C37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0F68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320"/>
        <w:tab w:val="right" w:pos="8640"/>
      </w:tabs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paragraph" w:styleId="Kopfzeile">
    <w:name w:val="header"/>
    <w:basedOn w:val="Standard"/>
    <w:pPr>
      <w:tabs>
        <w:tab w:val="center" w:pos="4320"/>
        <w:tab w:val="right" w:pos="8640"/>
      </w:tabs>
    </w:pPr>
  </w:style>
  <w:style w:type="paragraph" w:styleId="Datum">
    <w:name w:val="Date"/>
    <w:basedOn w:val="Standard"/>
    <w:next w:val="Standard"/>
  </w:style>
  <w:style w:type="paragraph" w:styleId="Gruformel">
    <w:name w:val="Closing"/>
    <w:basedOn w:val="Standard"/>
  </w:style>
  <w:style w:type="paragraph" w:styleId="Anrede">
    <w:name w:val="Salutation"/>
    <w:basedOn w:val="Standard"/>
    <w:next w:val="Standard"/>
  </w:style>
  <w:style w:type="paragraph" w:styleId="Unterschrift">
    <w:name w:val="Signature"/>
    <w:basedOn w:val="Standard"/>
    <w:pPr>
      <w:ind w:left="4320"/>
    </w:pPr>
  </w:style>
  <w:style w:type="paragraph" w:customStyle="1" w:styleId="LetterBody">
    <w:name w:val="Letter Body"/>
    <w:pPr>
      <w:spacing w:after="240"/>
      <w:ind w:left="720" w:right="720"/>
    </w:pPr>
    <w:rPr>
      <w:rFonts w:ascii="Franklin Gothic Medium" w:hAnsi="Franklin Gothic Medium"/>
      <w:noProof/>
      <w:sz w:val="22"/>
      <w:lang w:val="en-US" w:eastAsia="en-US"/>
    </w:rPr>
  </w:style>
  <w:style w:type="paragraph" w:customStyle="1" w:styleId="LetterSenderAddress">
    <w:name w:val="Letter Sender Address"/>
    <w:basedOn w:val="Standard"/>
    <w:pPr>
      <w:pBdr>
        <w:left w:val="single" w:sz="24" w:space="4" w:color="6699CC"/>
      </w:pBdr>
      <w:ind w:left="5760"/>
    </w:pPr>
    <w:rPr>
      <w:rFonts w:ascii="Franklin Gothic Medium Cond" w:hAnsi="Franklin Gothic Medium Cond"/>
      <w:noProof/>
      <w:sz w:val="16"/>
    </w:rPr>
  </w:style>
  <w:style w:type="paragraph" w:customStyle="1" w:styleId="LetterDate">
    <w:name w:val="Letter Date"/>
    <w:basedOn w:val="LetterBody"/>
    <w:pPr>
      <w:spacing w:line="480" w:lineRule="auto"/>
    </w:pPr>
  </w:style>
  <w:style w:type="paragraph" w:customStyle="1" w:styleId="LetterClosing">
    <w:name w:val="Letter Closing"/>
    <w:basedOn w:val="LetterBody"/>
  </w:style>
  <w:style w:type="paragraph" w:customStyle="1" w:styleId="LetterSenderName">
    <w:name w:val="Letter Sender Name"/>
    <w:basedOn w:val="LetterBody"/>
    <w:pPr>
      <w:spacing w:after="0"/>
    </w:pPr>
    <w:rPr>
      <w:rFonts w:ascii="Engravers MT" w:hAnsi="Engravers MT"/>
      <w:caps/>
      <w:color w:val="6699CC"/>
      <w:sz w:val="28"/>
    </w:rPr>
  </w:style>
  <w:style w:type="paragraph" w:styleId="Sprechblasentext">
    <w:name w:val="Balloon Text"/>
    <w:basedOn w:val="Standard"/>
    <w:semiHidden/>
    <w:rsid w:val="006779ED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rsid w:val="00AA0F41"/>
    <w:pPr>
      <w:spacing w:after="120"/>
    </w:pPr>
  </w:style>
  <w:style w:type="character" w:styleId="Hyperlink">
    <w:name w:val="Hyperlink"/>
    <w:rsid w:val="00BA0FAE"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5E5B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04F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.aufderheide@drubbelbote.d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~1\MICROS~3\1031\wizards\letwdde.wiz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3DC57C5B98FB43BBEF4351DAB1EBD3" ma:contentTypeVersion="11" ma:contentTypeDescription="Create a new document." ma:contentTypeScope="" ma:versionID="65703b435ccbb021a0211aec9036222f">
  <xsd:schema xmlns:xsd="http://www.w3.org/2001/XMLSchema" xmlns:xs="http://www.w3.org/2001/XMLSchema" xmlns:p="http://schemas.microsoft.com/office/2006/metadata/properties" xmlns:ns3="2d03c1ab-97d4-4abe-a205-2768ee7691d0" xmlns:ns4="b1ce28be-9ceb-44a4-b7a7-430634ff8688" targetNamespace="http://schemas.microsoft.com/office/2006/metadata/properties" ma:root="true" ma:fieldsID="057d6bfd7de7d5013ab629ec536a9acb" ns3:_="" ns4:_="">
    <xsd:import namespace="2d03c1ab-97d4-4abe-a205-2768ee7691d0"/>
    <xsd:import namespace="b1ce28be-9ceb-44a4-b7a7-430634ff868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3c1ab-97d4-4abe-a205-2768ee7691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e28be-9ceb-44a4-b7a7-430634ff8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DEAEBD-0A9A-4257-8F5B-F2AC8DCC04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05F195-5067-48FB-B84B-FC37AEAF2C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03c1ab-97d4-4abe-a205-2768ee7691d0"/>
    <ds:schemaRef ds:uri="b1ce28be-9ceb-44a4-b7a7-430634ff86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D516E4-747B-4BC1-B32B-60AAA8C250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letwdde.wiz</Template>
  <TotalTime>0</TotalTime>
  <Pages>1</Pages>
  <Words>179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ABSENDERNAME</vt:lpstr>
    </vt:vector>
  </TitlesOfParts>
  <Company>Dr. August Oetker Nahrungsmittel KG</Company>
  <LinksUpToDate>false</LinksUpToDate>
  <CharactersWithSpaces>1565</CharactersWithSpaces>
  <SharedDoc>false</SharedDoc>
  <HLinks>
    <vt:vector size="6" baseType="variant">
      <vt:variant>
        <vt:i4>7405579</vt:i4>
      </vt:variant>
      <vt:variant>
        <vt:i4>0</vt:i4>
      </vt:variant>
      <vt:variant>
        <vt:i4>0</vt:i4>
      </vt:variant>
      <vt:variant>
        <vt:i4>5</vt:i4>
      </vt:variant>
      <vt:variant>
        <vt:lpwstr>mailto:d.aufderheide@drubbelbote.de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ABSENDERNAME</dc:title>
  <dc:subject/>
  <dc:creator>-</dc:creator>
  <cp:keywords/>
  <cp:lastModifiedBy>Zentrale</cp:lastModifiedBy>
  <cp:revision>4</cp:revision>
  <cp:lastPrinted>2021-03-21T10:16:00Z</cp:lastPrinted>
  <dcterms:created xsi:type="dcterms:W3CDTF">2021-03-25T09:53:00Z</dcterms:created>
  <dcterms:modified xsi:type="dcterms:W3CDTF">2021-03-25T10:05:00Z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0x010100C13DC57C5B98FB43BBEF4351DAB1EBD3</vt:lpwstr>
  </property>
</Properties>
</file>